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Шушаковой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Лилии Аликовны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Шушакова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Федоровский, ТСН «Федоровское», ул. Луговая, д. 77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п.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Шушаковой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Шушакову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Лилию Аликовну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Шушакову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0412365400325006122620149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43rplc-27">
    <w:name w:val="cat-UserDefined grp-43 rplc-27"/>
    <w:basedOn w:val="DefaultParagraphFont"/>
  </w:style>
  <w:style w:type="character" w:customStyle="1" w:styleId="cat-UserDefinedgrp-43rplc-36">
    <w:name w:val="cat-UserDefined grp-43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